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3754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6037,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6037,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403-ПП/3754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09:29:27.810;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09:29:27.810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